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1598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86MS0069-01-2026-006130-95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05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5"/>
          <w:szCs w:val="25"/>
        </w:rPr>
        <w:t>ирово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судь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Чернова Алексея Александровича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Чернов А.А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2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», расположенного по адресу: г. Сургут, ул. Сосновая, стр. 11, кв. 2Д</w:t>
      </w:r>
      <w:r>
        <w:rPr>
          <w:rFonts w:ascii="Times New Roman" w:eastAsia="Times New Roman" w:hAnsi="Times New Roman" w:cs="Times New Roman"/>
          <w:sz w:val="25"/>
          <w:szCs w:val="25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5"/>
          <w:szCs w:val="25"/>
        </w:rPr>
        <w:t>27.01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5"/>
          <w:szCs w:val="25"/>
        </w:rPr>
        <w:t>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003819850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Чернов А.А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полученной </w:t>
      </w:r>
      <w:r>
        <w:rPr>
          <w:rFonts w:ascii="Times New Roman" w:eastAsia="Times New Roman" w:hAnsi="Times New Roman" w:cs="Times New Roman"/>
          <w:sz w:val="25"/>
          <w:szCs w:val="25"/>
        </w:rPr>
        <w:t>электронно</w:t>
      </w:r>
      <w:r>
        <w:rPr>
          <w:rFonts w:ascii="Times New Roman" w:eastAsia="Times New Roman" w:hAnsi="Times New Roman" w:cs="Times New Roman"/>
          <w:sz w:val="25"/>
          <w:szCs w:val="25"/>
        </w:rPr>
        <w:t>, 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Чернова А.А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5"/>
          <w:szCs w:val="25"/>
        </w:rPr>
        <w:t>Чернова А.А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1447313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.07.2026 года;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5"/>
          <w:szCs w:val="25"/>
        </w:rPr>
        <w:t>ЕФС-1-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26-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003819850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8.04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5"/>
          <w:szCs w:val="25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списка внутр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5"/>
          <w:szCs w:val="25"/>
        </w:rPr>
        <w:t>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125-ФЗ "Об обязательном социальном страховании от несчастных случаев на производстве и профессиональных заболеваний" (с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 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Чернова А.А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 ст.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Чернова Алексея Александровича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ым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5"/>
          <w:szCs w:val="25"/>
        </w:rPr>
        <w:t>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5"/>
          <w:szCs w:val="25"/>
        </w:rPr>
        <w:t>79786000707260292828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</w:t>
      </w:r>
      <w:r>
        <w:rPr>
          <w:rFonts w:ascii="Times New Roman" w:eastAsia="Times New Roman" w:hAnsi="Times New Roman" w:cs="Times New Roman"/>
          <w:sz w:val="25"/>
          <w:szCs w:val="25"/>
        </w:rPr>
        <w:t>ирово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судь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05.08</w:t>
      </w:r>
      <w:r>
        <w:rPr>
          <w:rFonts w:ascii="Times New Roman" w:eastAsia="Times New Roman" w:hAnsi="Times New Roman" w:cs="Times New Roman"/>
          <w:sz w:val="25"/>
          <w:szCs w:val="25"/>
        </w:rPr>
        <w:t>.2026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5"/>
          <w:szCs w:val="25"/>
        </w:rPr>
        <w:t>1598</w:t>
      </w:r>
      <w:r>
        <w:rPr>
          <w:rFonts w:ascii="Times New Roman" w:eastAsia="Times New Roman" w:hAnsi="Times New Roman" w:cs="Times New Roman"/>
          <w:sz w:val="25"/>
          <w:szCs w:val="25"/>
        </w:rPr>
        <w:t>-261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18">
    <w:name w:val="cat-UserDefined grp-4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